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409-ПП/7016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409-ПП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7016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2764, местонахождение: Челябинская обл., Еманжелинский район, п.Красногорский, ул.40 Лет Октября, д.8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2764, местонахождение: Челябинская обл., Еманжелинский район, п.Красногорский, ул.40 Лет Октября, д.8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1.21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0.29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409-ПП/7016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"08" июля 2026 г., время: 08:00:59.136;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"08" июля 2026 08:00:59.136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